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667805" w14:textId="3c667805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"</w:t>
      </w:r>
      <w:r>
        <w:rPr/>
        <w:t xml:space="preserve"> 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6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?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!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