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ef2ce4" w14:textId="3bef2ce4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>,</w:t>
      </w:r>
      <w:r>
        <w:rPr/>
        <w:t xml:space="preserve">2</w:t>
      </w:r>
      <w:r>
        <w:rPr/>
        <w:t xml:space="preserve">4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3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2</w:t>
      </w:r>
      <w:r>
        <w:rPr/>
        <w:t xml:space="preserve">,</w:t>
      </w:r>
      <w:r>
        <w:rPr/>
        <w:t xml:space="preserve">3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8</w:t>
      </w:r>
      <w:r>
        <w:rPr/>
        <w:t xml:space="preserve">6</w:t>
      </w:r>
      <w:r>
        <w:rPr/>
        <w:t xml:space="preserve">6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