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2d73d3" w14:textId="3c2d73d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