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5e505a" w14:textId="3b5e505a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