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121df8" w14:textId="30121df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