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1ab1ca8" w14:textId="31ab1ca8">
      <w:pPr>
        <w15:collapsed w:val="false"/>
      </w:pP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y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