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d1a806" w14:textId="36d1a806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