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2fa2d2" w14:textId="312fa2d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