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9e9f3b" w14:textId="339e9f3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