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96f287" w14:textId="3d96f28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[</w:t>
      </w:r>
      <w:r>
        <w:rPr/>
        <w:t xml:space="preserve">r</w:t>
      </w:r>
      <w:r>
        <w:rPr/>
        <w:t xml:space="preserve">]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