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08721e" w14:textId="3008721e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