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cd0f5e" w14:textId="3acd0f5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7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