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f545eb" w14:textId="31f545eb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