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583282" w14:textId="3558328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