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60eb057" w14:textId="360eb057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-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!</w:t>
      </w:r>
      <w:r>
        <w:rPr/>
        <w:t xml:space="preserve">!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