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0d376f" w14:textId="370d376f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