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971104" w14:textId="3c97110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