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b52758" w14:textId="32b52758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1</w:t>
      </w:r>
      <w:r>
        <w:rPr/>
        <w:t xml:space="preserve">0</w:t>
      </w:r>
      <w:r>
        <w:rPr/>
        <w:t xml:space="preserve">4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