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bb4abb" w14:textId="38bb4abb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/>
      </w:r>
    </w:p>
    <w:p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[</w:t>
      </w:r>
      <w:r>
        <w:rPr/>
        <w:t xml:space="preserve">t</w:t>
      </w:r>
      <w:r>
        <w:rPr/>
        <w:t xml:space="preserve">o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