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606e8" w14:textId="379606e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6</w:t>
      </w:r>
      <w:r>
        <w:rPr/>
        <w:t xml:space="preserve">4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