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82dd248" w14:textId="382dd248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9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-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o</w:t>
      </w:r>
      <w:r>
        <w:rPr/>
        <w:t xml:space="preserve">f</w:t>
      </w:r>
      <w:r>
        <w:rPr/>
        <w:t xml:space="preserve"/>
      </w:r>
    </w:p>
    <w:p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4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