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243336" w14:textId="37243336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