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622ffb" w14:textId="35622ff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