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d0adf7" w14:textId="34d0adf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