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0b9978d" w14:textId="30b9978d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9</w:t>
      </w:r>
      <w:r>
        <w:rPr/>
        <w:t xml:space="preserve">5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