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ccf33a" w14:textId="39ccf33a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