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e9845a" w14:textId="34e9845a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[</w:t>
      </w:r>
      <w:r>
        <w:rPr/>
        <w:t xml:space="preserve">t</w:t>
      </w:r>
      <w:r>
        <w:rPr/>
        <w:t xml:space="preserve">o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