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595855a" w14:textId="3595855a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