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ec10d0" w14:textId="3eec10d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