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512313" w14:textId="3b51231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9</w:t>
      </w:r>
      <w:r>
        <w:rPr/>
        <w:t xml:space="preserve">1</w:t>
      </w:r>
      <w:r>
        <w:rPr/>
        <w:t xml:space="preserve">-</w:t>
      </w:r>
      <w:r>
        <w:rPr/>
        <w:t xml:space="preserve">6</w:t>
      </w:r>
      <w:r>
        <w:rPr/>
        <w:t xml:space="preserve">5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;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