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f9daa7" w14:textId="30f9daa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