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eb8020" w14:textId="35eb802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