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1bab4f" w14:textId="3a1bab4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