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b2a700" w14:textId="33b2a70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