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40d208" w14:textId="3540d20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