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bed6f1" w14:textId="3dbed6f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