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27a105" w14:textId="3327a10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