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b13121" w14:textId="30b13121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