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bacd4a1" w14:textId="3bacd4a1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$</w:t>
      </w:r>
      <w:r>
        <w:rPr/>
        <w:t xml:space="preserve">9</w:t>
      </w:r>
      <w:r>
        <w:rPr/>
        <w:t xml:space="preserve">2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!</w:t>
      </w:r>
      <w:r>
        <w:rPr/>
        <w:t xml:space="preserve">!</w:t>
      </w:r>
      <w:r>
        <w:rPr/>
        <w:t xml:space="preserve"/>
      </w:r>
    </w:p>
    <w:p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[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