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3729cf7" w14:textId="33729cf7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n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</w:p>
    <w:p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!</w:t>
      </w:r>
      <w:r>
        <w:rPr/>
        <w:t xml:space="preserve">!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-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