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1e90e6" w14:textId="3c1e90e6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