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4b7e26" w14:textId="394b7e2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