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2696b6" w14:textId="3f2696b6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