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ee7d445" w14:textId="3ee7d445">
      <w:pPr>
        <w15:collapsed w:val="false"/>
      </w:pP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 </w:t>
      </w:r>
      <w:r>
        <w:rPr/>
        <w:t xml:space="preserve">1</w:t>
      </w:r>
      <w:r>
        <w:rPr/>
        <w:t xml:space="preserve">7</w:t>
      </w:r>
      <w:r>
        <w:rPr/>
        <w:t xml:space="preserve">,</w:t>
      </w:r>
      <w:r>
        <w:rPr/>
        <w:t xml:space="preserve"> </w:t>
      </w:r>
      <w:r>
        <w:rPr/>
        <w:t xml:space="preserve">3</w:t>
      </w:r>
      <w:r>
        <w:rPr/>
        <w:t xml:space="preserve">9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[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?</w:t>
      </w:r>
      <w:r>
        <w:rPr/>
        <w:t xml:space="preserve">]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Q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-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N</w:t>
      </w:r>
      <w:r>
        <w:rPr/>
        <w:t xml:space="preserve">.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-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