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d05743" w14:textId="31d05743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