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ae25209" w14:textId="3ae25209">
      <w:pPr>
        <w15:collapsed w:val="false"/>
      </w:pP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9</w:t>
      </w:r>
      <w:r>
        <w:rPr/>
        <w:t xml:space="preserve">-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: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0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8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8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</w:p>
    <w:p>
      <w:r>
        <w:rPr/>
        <w:t xml:space="preserve">p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'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e</w:t>
      </w:r>
      <w:r>
        <w:rPr/>
        <w:t xml:space="preserve">c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v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/>
      </w:r>
      <w:br/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x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p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-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