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29ba5fb" w14:textId="329ba5fb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