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237bf6" w14:textId="33237bf6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?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