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ad7114" w14:textId="3bad7114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7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