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7fa484" w14:textId="337fa48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